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C9082" w14:textId="77777777" w:rsidR="003765EC" w:rsidRPr="00FB1422" w:rsidRDefault="003765EC" w:rsidP="003765EC">
      <w:pPr>
        <w:rPr>
          <w:rFonts w:ascii="Arial" w:hAnsi="Arial" w:cs="Arial"/>
          <w:sz w:val="18"/>
          <w:szCs w:val="18"/>
        </w:rPr>
      </w:pPr>
    </w:p>
    <w:p w14:paraId="0118D352" w14:textId="4CE25C1D" w:rsidR="00535AF9" w:rsidRPr="00FB1422" w:rsidRDefault="00535AF9" w:rsidP="003765EC">
      <w:pPr>
        <w:rPr>
          <w:rFonts w:ascii="Arial" w:hAnsi="Arial" w:cs="Arial"/>
          <w:b/>
          <w:bCs/>
          <w:sz w:val="22"/>
          <w:szCs w:val="28"/>
        </w:rPr>
      </w:pPr>
      <w:r w:rsidRPr="00FB1422">
        <w:rPr>
          <w:rFonts w:ascii="Arial" w:hAnsi="Arial" w:cs="Arial"/>
          <w:b/>
          <w:bCs/>
          <w:sz w:val="22"/>
          <w:szCs w:val="28"/>
        </w:rPr>
        <w:t xml:space="preserve">Titel </w:t>
      </w:r>
      <w:r w:rsidR="00FB1422">
        <w:rPr>
          <w:rFonts w:ascii="Arial" w:hAnsi="Arial" w:cs="Arial"/>
          <w:b/>
          <w:bCs/>
          <w:sz w:val="22"/>
          <w:szCs w:val="28"/>
        </w:rPr>
        <w:t>voor</w:t>
      </w:r>
      <w:r w:rsidRPr="00FB1422">
        <w:rPr>
          <w:rFonts w:ascii="Arial" w:hAnsi="Arial" w:cs="Arial"/>
          <w:b/>
          <w:bCs/>
          <w:sz w:val="22"/>
          <w:szCs w:val="28"/>
        </w:rPr>
        <w:t xml:space="preserve"> op de </w:t>
      </w:r>
      <w:r w:rsidR="00115E82" w:rsidRPr="00FB1422">
        <w:rPr>
          <w:rFonts w:ascii="Arial" w:hAnsi="Arial" w:cs="Arial"/>
          <w:b/>
          <w:bCs/>
          <w:sz w:val="22"/>
          <w:szCs w:val="28"/>
        </w:rPr>
        <w:t>cover</w:t>
      </w:r>
      <w:r w:rsidRPr="00FB1422">
        <w:rPr>
          <w:rFonts w:ascii="Arial" w:hAnsi="Arial" w:cs="Arial"/>
          <w:b/>
          <w:bCs/>
          <w:sz w:val="22"/>
          <w:szCs w:val="28"/>
        </w:rPr>
        <w:t>:</w:t>
      </w:r>
    </w:p>
    <w:p w14:paraId="1CD00E9C" w14:textId="77777777" w:rsidR="00FB1422" w:rsidRPr="00FB1422" w:rsidRDefault="00FB1422" w:rsidP="003765EC">
      <w:pPr>
        <w:rPr>
          <w:rFonts w:ascii="Arial" w:hAnsi="Arial" w:cs="Arial"/>
          <w:sz w:val="22"/>
          <w:szCs w:val="28"/>
        </w:rPr>
      </w:pPr>
    </w:p>
    <w:p w14:paraId="44AE19AB" w14:textId="77777777" w:rsidR="00DA1F50" w:rsidRPr="00FB1422" w:rsidRDefault="00DA1F50" w:rsidP="003765EC">
      <w:pPr>
        <w:rPr>
          <w:rFonts w:ascii="Arial" w:hAnsi="Arial" w:cs="Arial"/>
          <w:sz w:val="22"/>
          <w:szCs w:val="28"/>
        </w:rPr>
      </w:pPr>
    </w:p>
    <w:p w14:paraId="76409E47" w14:textId="404C282D" w:rsidR="00535AF9" w:rsidRPr="00FB1422" w:rsidRDefault="00535AF9" w:rsidP="003765EC">
      <w:pPr>
        <w:rPr>
          <w:rFonts w:ascii="Arial" w:hAnsi="Arial" w:cs="Arial"/>
          <w:b/>
          <w:bCs/>
          <w:sz w:val="22"/>
          <w:szCs w:val="28"/>
        </w:rPr>
      </w:pPr>
      <w:r w:rsidRPr="00FB1422">
        <w:rPr>
          <w:rFonts w:ascii="Arial" w:hAnsi="Arial" w:cs="Arial"/>
          <w:b/>
          <w:bCs/>
          <w:sz w:val="22"/>
          <w:szCs w:val="28"/>
        </w:rPr>
        <w:t>Auteur:</w:t>
      </w:r>
    </w:p>
    <w:p w14:paraId="5527ECA8" w14:textId="77777777" w:rsidR="00535AF9" w:rsidRPr="00FB1422" w:rsidRDefault="00535AF9" w:rsidP="003765EC">
      <w:pPr>
        <w:rPr>
          <w:rFonts w:ascii="Arial" w:hAnsi="Arial" w:cs="Arial"/>
          <w:sz w:val="22"/>
          <w:szCs w:val="28"/>
        </w:rPr>
      </w:pPr>
    </w:p>
    <w:p w14:paraId="0D66EAD8" w14:textId="77777777" w:rsidR="00DA1F50" w:rsidRPr="00FB1422" w:rsidRDefault="00DA1F50" w:rsidP="003765EC">
      <w:pPr>
        <w:rPr>
          <w:rFonts w:ascii="Arial" w:hAnsi="Arial" w:cs="Arial"/>
          <w:sz w:val="22"/>
          <w:szCs w:val="28"/>
        </w:rPr>
      </w:pPr>
    </w:p>
    <w:p w14:paraId="0949D3C4" w14:textId="30F6F6CD" w:rsidR="00535AF9" w:rsidRPr="00FB1422" w:rsidRDefault="00535AF9" w:rsidP="003765EC">
      <w:pPr>
        <w:rPr>
          <w:rFonts w:ascii="Arial" w:hAnsi="Arial" w:cs="Arial"/>
          <w:b/>
          <w:bCs/>
          <w:sz w:val="22"/>
          <w:szCs w:val="28"/>
        </w:rPr>
      </w:pPr>
      <w:r w:rsidRPr="00FB1422">
        <w:rPr>
          <w:rFonts w:ascii="Arial" w:hAnsi="Arial" w:cs="Arial"/>
          <w:b/>
          <w:bCs/>
          <w:sz w:val="22"/>
          <w:szCs w:val="28"/>
        </w:rPr>
        <w:t>Samenvatting achterzijde:</w:t>
      </w:r>
    </w:p>
    <w:p w14:paraId="729CBA13" w14:textId="019B64BD" w:rsidR="00535AF9" w:rsidRPr="00FB1422" w:rsidRDefault="00535AF9" w:rsidP="003765EC">
      <w:pPr>
        <w:rPr>
          <w:rFonts w:ascii="Arial" w:hAnsi="Arial" w:cs="Arial"/>
          <w:sz w:val="22"/>
          <w:szCs w:val="28"/>
        </w:rPr>
      </w:pPr>
    </w:p>
    <w:p w14:paraId="3C29F709" w14:textId="77777777" w:rsidR="00DA1F50" w:rsidRPr="00FB1422" w:rsidRDefault="00DA1F50" w:rsidP="003765EC">
      <w:pPr>
        <w:rPr>
          <w:rFonts w:ascii="Arial" w:hAnsi="Arial" w:cs="Arial"/>
          <w:sz w:val="22"/>
          <w:szCs w:val="28"/>
        </w:rPr>
      </w:pPr>
    </w:p>
    <w:p w14:paraId="71306679" w14:textId="76B5EBF4" w:rsidR="00535AF9" w:rsidRPr="00FB1422" w:rsidRDefault="00535AF9" w:rsidP="003765EC">
      <w:pPr>
        <w:rPr>
          <w:rFonts w:ascii="Arial" w:hAnsi="Arial" w:cs="Arial"/>
          <w:b/>
          <w:bCs/>
          <w:sz w:val="22"/>
          <w:szCs w:val="28"/>
        </w:rPr>
      </w:pPr>
      <w:r w:rsidRPr="00FB1422">
        <w:rPr>
          <w:rFonts w:ascii="Arial" w:hAnsi="Arial" w:cs="Arial"/>
          <w:b/>
          <w:bCs/>
          <w:sz w:val="22"/>
          <w:szCs w:val="28"/>
        </w:rPr>
        <w:t>Wensen met betrekking tot kleurgebruik:</w:t>
      </w:r>
    </w:p>
    <w:p w14:paraId="20E97C31" w14:textId="384E2D15" w:rsidR="00535AF9" w:rsidRPr="00FB1422" w:rsidRDefault="00535AF9" w:rsidP="003765EC">
      <w:pPr>
        <w:rPr>
          <w:rFonts w:ascii="Arial" w:hAnsi="Arial" w:cs="Arial"/>
          <w:sz w:val="22"/>
          <w:szCs w:val="28"/>
        </w:rPr>
      </w:pPr>
    </w:p>
    <w:p w14:paraId="7C662C14" w14:textId="77777777" w:rsidR="00DA1F50" w:rsidRPr="00FB1422" w:rsidRDefault="00DA1F50" w:rsidP="003765EC">
      <w:pPr>
        <w:rPr>
          <w:rFonts w:ascii="Arial" w:hAnsi="Arial" w:cs="Arial"/>
          <w:sz w:val="22"/>
          <w:szCs w:val="28"/>
        </w:rPr>
      </w:pPr>
    </w:p>
    <w:p w14:paraId="2A244AD5" w14:textId="32EAFFDA" w:rsidR="00535AF9" w:rsidRPr="00FB1422" w:rsidRDefault="00535AF9" w:rsidP="003765EC">
      <w:pPr>
        <w:rPr>
          <w:rFonts w:ascii="Arial" w:hAnsi="Arial" w:cs="Arial"/>
        </w:rPr>
      </w:pPr>
      <w:r w:rsidRPr="00FB1422">
        <w:rPr>
          <w:rFonts w:ascii="Arial" w:hAnsi="Arial" w:cs="Arial"/>
          <w:b/>
          <w:bCs/>
          <w:sz w:val="22"/>
          <w:szCs w:val="28"/>
        </w:rPr>
        <w:t>Wensen met betrekking tot lettertype gebruik:</w:t>
      </w:r>
      <w:r w:rsidR="00DC029C" w:rsidRPr="00FB1422">
        <w:rPr>
          <w:rFonts w:ascii="Arial" w:hAnsi="Arial" w:cs="Arial"/>
          <w:sz w:val="22"/>
          <w:szCs w:val="28"/>
        </w:rPr>
        <w:br/>
      </w:r>
      <w:r w:rsidR="00DC029C" w:rsidRPr="00FB1422">
        <w:rPr>
          <w:rFonts w:ascii="Arial" w:hAnsi="Arial" w:cs="Arial"/>
          <w:sz w:val="16"/>
          <w:szCs w:val="20"/>
        </w:rPr>
        <w:t>Let op: we kunnen niet altijd hetzelfde lettertype gebruiken in verband met licenties. Uiteraard gebruiken we dan een vergelijkbaar lettertype.</w:t>
      </w:r>
      <w:r w:rsidR="005436C5" w:rsidRPr="00FB1422">
        <w:rPr>
          <w:rFonts w:ascii="Arial" w:hAnsi="Arial" w:cs="Arial"/>
          <w:sz w:val="16"/>
          <w:szCs w:val="20"/>
        </w:rPr>
        <w:t xml:space="preserve"> U kunt ook een voorkeur uitspreken voor een stijl/soort. Onderstaand enkele voorbeelden.</w:t>
      </w:r>
      <w:r w:rsidR="00DA1F50" w:rsidRPr="00FB1422">
        <w:rPr>
          <w:rFonts w:ascii="Arial" w:hAnsi="Arial" w:cs="Arial"/>
          <w:sz w:val="16"/>
          <w:szCs w:val="20"/>
        </w:rPr>
        <w:t xml:space="preserve"> Dit valt onder te verdelen in bijvoorbeeld uitstraling Klassiek, Modern of Speels.</w:t>
      </w:r>
    </w:p>
    <w:p w14:paraId="0D62BCF4" w14:textId="1FF79D88" w:rsidR="005436C5" w:rsidRPr="00FB1422" w:rsidRDefault="005436C5" w:rsidP="003765EC">
      <w:pPr>
        <w:rPr>
          <w:rFonts w:ascii="Arial" w:hAnsi="Arial" w:cs="Arial"/>
        </w:rPr>
      </w:pPr>
    </w:p>
    <w:p w14:paraId="7963296B" w14:textId="19AD32AB" w:rsidR="005436C5" w:rsidRPr="00FB1422" w:rsidRDefault="00DA1F50" w:rsidP="003765EC">
      <w:pPr>
        <w:rPr>
          <w:rFonts w:ascii="Arial" w:hAnsi="Arial" w:cs="Arial"/>
        </w:rPr>
      </w:pPr>
      <w:r w:rsidRPr="00FB1422">
        <w:rPr>
          <w:rFonts w:ascii="Arial" w:hAnsi="Arial" w:cs="Arial"/>
          <w:noProof/>
        </w:rPr>
        <w:drawing>
          <wp:inline distT="0" distB="0" distL="0" distR="0" wp14:anchorId="247D9247" wp14:editId="77FEE7CE">
            <wp:extent cx="5867791" cy="2025748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6423" cy="206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8E07F" w14:textId="20C923C8" w:rsidR="00535AF9" w:rsidRPr="00FB1422" w:rsidRDefault="00535AF9" w:rsidP="003765EC">
      <w:pPr>
        <w:rPr>
          <w:rFonts w:ascii="Arial" w:hAnsi="Arial" w:cs="Arial"/>
          <w:sz w:val="22"/>
          <w:szCs w:val="28"/>
        </w:rPr>
      </w:pPr>
    </w:p>
    <w:p w14:paraId="5F6E799C" w14:textId="7622E840" w:rsidR="00535AF9" w:rsidRPr="00FB1422" w:rsidRDefault="00535AF9" w:rsidP="003765EC">
      <w:pPr>
        <w:rPr>
          <w:rFonts w:ascii="Arial" w:hAnsi="Arial" w:cs="Arial"/>
          <w:b/>
          <w:bCs/>
          <w:sz w:val="22"/>
          <w:szCs w:val="28"/>
        </w:rPr>
      </w:pPr>
      <w:r w:rsidRPr="00FB1422">
        <w:rPr>
          <w:rFonts w:ascii="Arial" w:hAnsi="Arial" w:cs="Arial"/>
          <w:b/>
          <w:bCs/>
          <w:sz w:val="22"/>
          <w:szCs w:val="28"/>
        </w:rPr>
        <w:t>Auteursbiografie:</w:t>
      </w:r>
    </w:p>
    <w:p w14:paraId="3434C647" w14:textId="02C7DE46" w:rsidR="00DC029C" w:rsidRPr="00FB1422" w:rsidRDefault="00DC029C" w:rsidP="003765EC">
      <w:pPr>
        <w:rPr>
          <w:rFonts w:ascii="Arial" w:hAnsi="Arial" w:cs="Arial"/>
        </w:rPr>
      </w:pPr>
      <w:r w:rsidRPr="00FB1422">
        <w:rPr>
          <w:rFonts w:ascii="Arial" w:hAnsi="Arial" w:cs="Arial"/>
        </w:rPr>
        <w:t>Niet verplicht</w:t>
      </w:r>
    </w:p>
    <w:p w14:paraId="245FC047" w14:textId="08603A0A" w:rsidR="00535AF9" w:rsidRPr="00FB1422" w:rsidRDefault="00535AF9" w:rsidP="003765EC">
      <w:pPr>
        <w:rPr>
          <w:rFonts w:ascii="Arial" w:hAnsi="Arial" w:cs="Arial"/>
          <w:sz w:val="22"/>
          <w:szCs w:val="28"/>
        </w:rPr>
      </w:pPr>
    </w:p>
    <w:p w14:paraId="63C26008" w14:textId="77777777" w:rsidR="00DA1F50" w:rsidRPr="00FB1422" w:rsidRDefault="00DA1F50" w:rsidP="003765EC">
      <w:pPr>
        <w:rPr>
          <w:rFonts w:ascii="Arial" w:hAnsi="Arial" w:cs="Arial"/>
          <w:sz w:val="22"/>
          <w:szCs w:val="28"/>
        </w:rPr>
      </w:pPr>
    </w:p>
    <w:p w14:paraId="6E9F47BB" w14:textId="1E454DB2" w:rsidR="00535AF9" w:rsidRPr="00FB1422" w:rsidRDefault="00535AF9" w:rsidP="003765EC">
      <w:pPr>
        <w:rPr>
          <w:rFonts w:ascii="Arial" w:hAnsi="Arial" w:cs="Arial"/>
          <w:sz w:val="22"/>
          <w:szCs w:val="28"/>
        </w:rPr>
      </w:pPr>
      <w:r w:rsidRPr="00FB1422">
        <w:rPr>
          <w:rFonts w:ascii="Arial" w:hAnsi="Arial" w:cs="Arial"/>
          <w:b/>
          <w:bCs/>
          <w:sz w:val="22"/>
          <w:szCs w:val="28"/>
        </w:rPr>
        <w:t>Wilt u een auteursfoto op de achterzijde: ja/nee</w:t>
      </w:r>
      <w:r w:rsidR="00DC029C" w:rsidRPr="00FB1422">
        <w:rPr>
          <w:rFonts w:ascii="Arial" w:hAnsi="Arial" w:cs="Arial"/>
          <w:sz w:val="22"/>
          <w:szCs w:val="28"/>
        </w:rPr>
        <w:br/>
      </w:r>
      <w:r w:rsidR="00DC029C" w:rsidRPr="00FB1422">
        <w:rPr>
          <w:rFonts w:ascii="Arial" w:hAnsi="Arial" w:cs="Arial"/>
          <w:sz w:val="21"/>
          <w:szCs w:val="24"/>
        </w:rPr>
        <w:t>Zo ja, graag de foto los meezenden</w:t>
      </w:r>
    </w:p>
    <w:p w14:paraId="553517D7" w14:textId="77777777" w:rsidR="00DA1F50" w:rsidRPr="00FB1422" w:rsidRDefault="00DA1F50" w:rsidP="003765EC">
      <w:pPr>
        <w:rPr>
          <w:rFonts w:ascii="Arial" w:hAnsi="Arial" w:cs="Arial"/>
          <w:sz w:val="22"/>
          <w:szCs w:val="28"/>
        </w:rPr>
      </w:pPr>
    </w:p>
    <w:p w14:paraId="6EEE0F7F" w14:textId="77777777" w:rsidR="00DA1F50" w:rsidRPr="00FB1422" w:rsidRDefault="00DA1F50" w:rsidP="003765EC">
      <w:pPr>
        <w:rPr>
          <w:rFonts w:ascii="Arial" w:hAnsi="Arial" w:cs="Arial"/>
          <w:sz w:val="22"/>
          <w:szCs w:val="28"/>
        </w:rPr>
      </w:pPr>
    </w:p>
    <w:p w14:paraId="5352D5C1" w14:textId="70E07B7B" w:rsidR="00535AF9" w:rsidRPr="00FB1422" w:rsidRDefault="00535AF9" w:rsidP="003765EC">
      <w:pPr>
        <w:rPr>
          <w:rFonts w:ascii="Arial" w:hAnsi="Arial" w:cs="Arial"/>
          <w:b/>
          <w:bCs/>
          <w:sz w:val="22"/>
          <w:szCs w:val="28"/>
        </w:rPr>
      </w:pPr>
      <w:r w:rsidRPr="00FB1422">
        <w:rPr>
          <w:rFonts w:ascii="Arial" w:hAnsi="Arial" w:cs="Arial"/>
          <w:b/>
          <w:bCs/>
          <w:sz w:val="22"/>
          <w:szCs w:val="28"/>
        </w:rPr>
        <w:t xml:space="preserve">Verwijzing naar </w:t>
      </w:r>
      <w:r w:rsidR="00DC029C" w:rsidRPr="00FB1422">
        <w:rPr>
          <w:rFonts w:ascii="Arial" w:hAnsi="Arial" w:cs="Arial"/>
          <w:b/>
          <w:bCs/>
          <w:sz w:val="22"/>
          <w:szCs w:val="28"/>
        </w:rPr>
        <w:t xml:space="preserve">andere </w:t>
      </w:r>
      <w:r w:rsidRPr="00FB1422">
        <w:rPr>
          <w:rFonts w:ascii="Arial" w:hAnsi="Arial" w:cs="Arial"/>
          <w:b/>
          <w:bCs/>
          <w:sz w:val="22"/>
          <w:szCs w:val="28"/>
        </w:rPr>
        <w:t>boeken:</w:t>
      </w:r>
    </w:p>
    <w:p w14:paraId="1F8334B2" w14:textId="7FD30227" w:rsidR="00DC029C" w:rsidRPr="00FB1422" w:rsidRDefault="00DC029C" w:rsidP="003765EC">
      <w:pPr>
        <w:rPr>
          <w:rFonts w:ascii="Arial" w:hAnsi="Arial" w:cs="Arial"/>
          <w:sz w:val="22"/>
          <w:szCs w:val="28"/>
        </w:rPr>
      </w:pPr>
      <w:r w:rsidRPr="00FB1422">
        <w:rPr>
          <w:rFonts w:ascii="Arial" w:hAnsi="Arial" w:cs="Arial"/>
          <w:sz w:val="22"/>
          <w:szCs w:val="28"/>
        </w:rPr>
        <w:t>Ter inspiratie. Plaats een afbeelding of een link naar het boek</w:t>
      </w:r>
    </w:p>
    <w:p w14:paraId="27773066" w14:textId="4A314613" w:rsidR="00535AF9" w:rsidRPr="00FB1422" w:rsidRDefault="00535AF9" w:rsidP="003765EC">
      <w:pPr>
        <w:rPr>
          <w:rFonts w:ascii="Arial" w:hAnsi="Arial" w:cs="Arial"/>
          <w:sz w:val="22"/>
          <w:szCs w:val="28"/>
        </w:rPr>
      </w:pPr>
    </w:p>
    <w:p w14:paraId="5F5A1AE5" w14:textId="77777777" w:rsidR="00DA1F50" w:rsidRPr="00FB1422" w:rsidRDefault="00DA1F50" w:rsidP="003765EC">
      <w:pPr>
        <w:rPr>
          <w:rFonts w:ascii="Arial" w:hAnsi="Arial" w:cs="Arial"/>
          <w:sz w:val="22"/>
          <w:szCs w:val="28"/>
        </w:rPr>
      </w:pPr>
    </w:p>
    <w:p w14:paraId="757ADC8B" w14:textId="3ABB26A8" w:rsidR="00FB1422" w:rsidRPr="00FB1422" w:rsidRDefault="00535AF9" w:rsidP="00FB1422">
      <w:pPr>
        <w:rPr>
          <w:rFonts w:ascii="Arial" w:eastAsia="Times New Roman" w:hAnsi="Arial" w:cs="Arial"/>
          <w:color w:val="000000"/>
          <w:sz w:val="22"/>
          <w:lang w:eastAsia="nl-NL"/>
        </w:rPr>
      </w:pPr>
      <w:r w:rsidRPr="00FB1422">
        <w:rPr>
          <w:rFonts w:ascii="Arial" w:hAnsi="Arial" w:cs="Arial"/>
          <w:b/>
          <w:bCs/>
          <w:sz w:val="22"/>
          <w:szCs w:val="28"/>
        </w:rPr>
        <w:t>Overige informatie:</w:t>
      </w:r>
      <w:r w:rsidR="00FB1422">
        <w:rPr>
          <w:rFonts w:ascii="Arial" w:hAnsi="Arial" w:cs="Arial"/>
          <w:b/>
          <w:bCs/>
          <w:sz w:val="22"/>
          <w:szCs w:val="28"/>
        </w:rPr>
        <w:br/>
      </w:r>
      <w:r w:rsidRPr="00FB1422">
        <w:rPr>
          <w:rFonts w:ascii="Arial" w:eastAsia="Times New Roman" w:hAnsi="Arial" w:cs="Arial"/>
          <w:color w:val="000000"/>
          <w:sz w:val="22"/>
          <w:lang w:eastAsia="nl-NL"/>
        </w:rPr>
        <w:t>Sla dit bestand op en geef het bij voorkeur de naam briefing-cover. Upload het bestand daarna via de website, aangevuld met eventuele afbeelding(en) en lettertype(n).</w:t>
      </w:r>
    </w:p>
    <w:sectPr w:rsidR="00FB1422" w:rsidRPr="00FB1422" w:rsidSect="00C53047">
      <w:headerReference w:type="default" r:id="rId9"/>
      <w:footerReference w:type="default" r:id="rId10"/>
      <w:pgSz w:w="11906" w:h="16838"/>
      <w:pgMar w:top="1871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14DDD" w14:textId="77777777" w:rsidR="00211FC3" w:rsidRDefault="00211FC3" w:rsidP="00C65D27">
      <w:r>
        <w:separator/>
      </w:r>
    </w:p>
  </w:endnote>
  <w:endnote w:type="continuationSeparator" w:id="0">
    <w:p w14:paraId="4B169106" w14:textId="77777777" w:rsidR="00211FC3" w:rsidRDefault="00211FC3" w:rsidP="00C65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altName w:val="Calibr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B739D" w14:textId="04999369" w:rsidR="003E1D8D" w:rsidRDefault="003E1D8D" w:rsidP="00F74AF7">
    <w:pPr>
      <w:pStyle w:val="Basisaline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48B7F" w14:textId="77777777" w:rsidR="00211FC3" w:rsidRDefault="00211FC3" w:rsidP="00C65D27">
      <w:r>
        <w:separator/>
      </w:r>
    </w:p>
  </w:footnote>
  <w:footnote w:type="continuationSeparator" w:id="0">
    <w:p w14:paraId="2CB168B2" w14:textId="77777777" w:rsidR="00211FC3" w:rsidRDefault="00211FC3" w:rsidP="00C65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56D8" w14:textId="1FEAD230" w:rsidR="00862617" w:rsidRPr="009276D6" w:rsidRDefault="00FB1422" w:rsidP="009276D6">
    <w:pPr>
      <w:autoSpaceDE w:val="0"/>
      <w:autoSpaceDN w:val="0"/>
      <w:adjustRightInd w:val="0"/>
      <w:spacing w:line="276" w:lineRule="auto"/>
      <w:jc w:val="right"/>
      <w:rPr>
        <w:rFonts w:ascii="Open Sans" w:hAnsi="Open Sans" w:cs="Open Sans"/>
        <w:b/>
        <w:bCs/>
        <w:sz w:val="16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E8E42FF" wp14:editId="4A859B54">
          <wp:simplePos x="0" y="0"/>
          <wp:positionH relativeFrom="column">
            <wp:posOffset>-138430</wp:posOffset>
          </wp:positionH>
          <wp:positionV relativeFrom="paragraph">
            <wp:posOffset>667</wp:posOffset>
          </wp:positionV>
          <wp:extent cx="1073426" cy="595751"/>
          <wp:effectExtent l="0" t="0" r="0" b="0"/>
          <wp:wrapNone/>
          <wp:docPr id="104498990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98990" name="Picture 1" descr="A black background with a black squar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3426" cy="595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FD9913" w14:textId="1142D612" w:rsidR="003E1D8D" w:rsidRDefault="003E1D8D" w:rsidP="00C53047">
    <w:pPr>
      <w:autoSpaceDE w:val="0"/>
      <w:autoSpaceDN w:val="0"/>
      <w:adjustRightInd w:val="0"/>
      <w:spacing w:line="276" w:lineRule="auto"/>
      <w:jc w:val="right"/>
    </w:pPr>
  </w:p>
  <w:p w14:paraId="7C3CC635" w14:textId="77777777" w:rsidR="00FB1422" w:rsidRDefault="00FB1422" w:rsidP="00C53047">
    <w:pPr>
      <w:autoSpaceDE w:val="0"/>
      <w:autoSpaceDN w:val="0"/>
      <w:adjustRightInd w:val="0"/>
      <w:spacing w:line="276" w:lineRule="auto"/>
      <w:jc w:val="right"/>
    </w:pPr>
  </w:p>
  <w:p w14:paraId="31FDB653" w14:textId="77777777" w:rsidR="00FB1422" w:rsidRDefault="00FB1422" w:rsidP="00C53047">
    <w:pPr>
      <w:autoSpaceDE w:val="0"/>
      <w:autoSpaceDN w:val="0"/>
      <w:adjustRightInd w:val="0"/>
      <w:spacing w:line="276" w:lineRule="auto"/>
      <w:jc w:val="right"/>
    </w:pPr>
  </w:p>
  <w:p w14:paraId="23AB66DA" w14:textId="67BE4C01" w:rsidR="00FB1422" w:rsidRPr="00FB1422" w:rsidRDefault="00FB1422" w:rsidP="00FB1422">
    <w:pPr>
      <w:rPr>
        <w:rFonts w:ascii="Arial" w:hAnsi="Arial" w:cs="Arial"/>
        <w:b/>
        <w:bCs/>
        <w:sz w:val="40"/>
        <w:szCs w:val="48"/>
      </w:rPr>
    </w:pPr>
    <w:r>
      <w:rPr>
        <w:rFonts w:ascii="Arial" w:hAnsi="Arial" w:cs="Arial"/>
        <w:b/>
        <w:bCs/>
        <w:sz w:val="40"/>
        <w:szCs w:val="48"/>
      </w:rPr>
      <w:br/>
    </w:r>
    <w:r w:rsidRPr="00FB1422">
      <w:rPr>
        <w:rFonts w:ascii="Arial" w:hAnsi="Arial" w:cs="Arial"/>
        <w:b/>
        <w:bCs/>
        <w:sz w:val="40"/>
        <w:szCs w:val="48"/>
      </w:rPr>
      <w:t>Briefing cover</w:t>
    </w:r>
  </w:p>
  <w:p w14:paraId="01957A3D" w14:textId="544A325C" w:rsidR="00FB1422" w:rsidRPr="00FB1422" w:rsidRDefault="00FB1422" w:rsidP="00FB1422">
    <w:pPr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7ACF22" wp14:editId="6EB3B18A">
              <wp:simplePos x="0" y="0"/>
              <wp:positionH relativeFrom="column">
                <wp:posOffset>-99</wp:posOffset>
              </wp:positionH>
              <wp:positionV relativeFrom="paragraph">
                <wp:posOffset>313006</wp:posOffset>
              </wp:positionV>
              <wp:extent cx="5711483" cy="0"/>
              <wp:effectExtent l="0" t="0" r="16510" b="12700"/>
              <wp:wrapNone/>
              <wp:docPr id="827601044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1483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E6EF7D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4.65pt" to="449.7pt,24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" strokecolor="black [3213]"/>
          </w:pict>
        </mc:Fallback>
      </mc:AlternateContent>
    </w:r>
    <w:r w:rsidRPr="00FB1422">
      <w:rPr>
        <w:rFonts w:ascii="Arial" w:hAnsi="Arial" w:cs="Arial"/>
        <w:sz w:val="28"/>
        <w:szCs w:val="28"/>
      </w:rPr>
      <w:t>Hulp bij opmaak</w:t>
    </w:r>
    <w:r>
      <w:rPr>
        <w:rFonts w:ascii="Arial" w:hAnsi="Arial" w:cs="Arial"/>
        <w:sz w:val="28"/>
        <w:szCs w:val="28"/>
      </w:rPr>
      <w:br/>
    </w:r>
  </w:p>
  <w:p w14:paraId="09BC9BA3" w14:textId="77777777" w:rsidR="00FB1422" w:rsidRDefault="00FB1422" w:rsidP="00C53047">
    <w:pPr>
      <w:autoSpaceDE w:val="0"/>
      <w:autoSpaceDN w:val="0"/>
      <w:adjustRightInd w:val="0"/>
      <w:spacing w:line="276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4C486E"/>
    <w:multiLevelType w:val="hybridMultilevel"/>
    <w:tmpl w:val="E7DA3B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A1379"/>
    <w:multiLevelType w:val="multilevel"/>
    <w:tmpl w:val="61824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C01E88"/>
    <w:multiLevelType w:val="hybridMultilevel"/>
    <w:tmpl w:val="05502E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55692"/>
    <w:multiLevelType w:val="hybridMultilevel"/>
    <w:tmpl w:val="E8129DAA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401075">
    <w:abstractNumId w:val="0"/>
  </w:num>
  <w:num w:numId="2" w16cid:durableId="344286692">
    <w:abstractNumId w:val="2"/>
  </w:num>
  <w:num w:numId="3" w16cid:durableId="612520276">
    <w:abstractNumId w:val="4"/>
  </w:num>
  <w:num w:numId="4" w16cid:durableId="1468402243">
    <w:abstractNumId w:val="3"/>
  </w:num>
  <w:num w:numId="5" w16cid:durableId="964042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D27"/>
    <w:rsid w:val="00015C13"/>
    <w:rsid w:val="0007175E"/>
    <w:rsid w:val="00081E6B"/>
    <w:rsid w:val="0008444A"/>
    <w:rsid w:val="00092C2D"/>
    <w:rsid w:val="000C3660"/>
    <w:rsid w:val="000F170F"/>
    <w:rsid w:val="001050A1"/>
    <w:rsid w:val="00115E82"/>
    <w:rsid w:val="00163584"/>
    <w:rsid w:val="00177011"/>
    <w:rsid w:val="00197BB9"/>
    <w:rsid w:val="001A7F2E"/>
    <w:rsid w:val="001C2699"/>
    <w:rsid w:val="00205878"/>
    <w:rsid w:val="00211FC3"/>
    <w:rsid w:val="00241C2C"/>
    <w:rsid w:val="0025106D"/>
    <w:rsid w:val="002829B6"/>
    <w:rsid w:val="002D2A22"/>
    <w:rsid w:val="002E08B7"/>
    <w:rsid w:val="0032570C"/>
    <w:rsid w:val="00340C9B"/>
    <w:rsid w:val="00355D44"/>
    <w:rsid w:val="003646EE"/>
    <w:rsid w:val="00365A10"/>
    <w:rsid w:val="00365A45"/>
    <w:rsid w:val="003765EC"/>
    <w:rsid w:val="00381552"/>
    <w:rsid w:val="003859F3"/>
    <w:rsid w:val="003A45B6"/>
    <w:rsid w:val="003C4B6C"/>
    <w:rsid w:val="003E1D8D"/>
    <w:rsid w:val="003F2A54"/>
    <w:rsid w:val="003F6DBF"/>
    <w:rsid w:val="00415F85"/>
    <w:rsid w:val="00436C30"/>
    <w:rsid w:val="004426A2"/>
    <w:rsid w:val="00450E56"/>
    <w:rsid w:val="00463558"/>
    <w:rsid w:val="0047138D"/>
    <w:rsid w:val="004B26F9"/>
    <w:rsid w:val="004C03B5"/>
    <w:rsid w:val="004D430D"/>
    <w:rsid w:val="00514B1E"/>
    <w:rsid w:val="00535AF9"/>
    <w:rsid w:val="005436C5"/>
    <w:rsid w:val="00562692"/>
    <w:rsid w:val="00596E97"/>
    <w:rsid w:val="005A3B71"/>
    <w:rsid w:val="005D3CFB"/>
    <w:rsid w:val="005D7581"/>
    <w:rsid w:val="0066296C"/>
    <w:rsid w:val="006634BD"/>
    <w:rsid w:val="00665BEF"/>
    <w:rsid w:val="00692650"/>
    <w:rsid w:val="006C0349"/>
    <w:rsid w:val="006E7BD9"/>
    <w:rsid w:val="00714525"/>
    <w:rsid w:val="00763A48"/>
    <w:rsid w:val="007702E9"/>
    <w:rsid w:val="007915AD"/>
    <w:rsid w:val="00793B0F"/>
    <w:rsid w:val="007A6C76"/>
    <w:rsid w:val="007B0DAF"/>
    <w:rsid w:val="007B4B34"/>
    <w:rsid w:val="007D0CDF"/>
    <w:rsid w:val="007E0AD2"/>
    <w:rsid w:val="007F7A4B"/>
    <w:rsid w:val="00802A44"/>
    <w:rsid w:val="00823248"/>
    <w:rsid w:val="00862617"/>
    <w:rsid w:val="00870569"/>
    <w:rsid w:val="00875D14"/>
    <w:rsid w:val="008B60CD"/>
    <w:rsid w:val="0090203D"/>
    <w:rsid w:val="00904BB2"/>
    <w:rsid w:val="009208A2"/>
    <w:rsid w:val="0092708D"/>
    <w:rsid w:val="009276D6"/>
    <w:rsid w:val="009349A9"/>
    <w:rsid w:val="00937ACC"/>
    <w:rsid w:val="0095047C"/>
    <w:rsid w:val="00955C20"/>
    <w:rsid w:val="009574B0"/>
    <w:rsid w:val="00983C05"/>
    <w:rsid w:val="009A1874"/>
    <w:rsid w:val="009A3527"/>
    <w:rsid w:val="009A52F2"/>
    <w:rsid w:val="009A558F"/>
    <w:rsid w:val="009B2CA3"/>
    <w:rsid w:val="009C04CA"/>
    <w:rsid w:val="009D0E1F"/>
    <w:rsid w:val="009E17EA"/>
    <w:rsid w:val="009E32B2"/>
    <w:rsid w:val="009E5BF5"/>
    <w:rsid w:val="009F22A5"/>
    <w:rsid w:val="00A641FF"/>
    <w:rsid w:val="00A64521"/>
    <w:rsid w:val="00A9563D"/>
    <w:rsid w:val="00AA4436"/>
    <w:rsid w:val="00AF7BB9"/>
    <w:rsid w:val="00B47694"/>
    <w:rsid w:val="00B54F9F"/>
    <w:rsid w:val="00B6011D"/>
    <w:rsid w:val="00B87ED4"/>
    <w:rsid w:val="00BA09F1"/>
    <w:rsid w:val="00BA175E"/>
    <w:rsid w:val="00BA678D"/>
    <w:rsid w:val="00BF11D4"/>
    <w:rsid w:val="00C30097"/>
    <w:rsid w:val="00C53047"/>
    <w:rsid w:val="00C65D27"/>
    <w:rsid w:val="00C94975"/>
    <w:rsid w:val="00CA6C1B"/>
    <w:rsid w:val="00CD3FC2"/>
    <w:rsid w:val="00CD6331"/>
    <w:rsid w:val="00CF5290"/>
    <w:rsid w:val="00CF7C3E"/>
    <w:rsid w:val="00D10255"/>
    <w:rsid w:val="00D12B3A"/>
    <w:rsid w:val="00D24FDA"/>
    <w:rsid w:val="00D36282"/>
    <w:rsid w:val="00D53F04"/>
    <w:rsid w:val="00D7655F"/>
    <w:rsid w:val="00DA1F50"/>
    <w:rsid w:val="00DA5578"/>
    <w:rsid w:val="00DB3A42"/>
    <w:rsid w:val="00DC029C"/>
    <w:rsid w:val="00DC739A"/>
    <w:rsid w:val="00DD2B6B"/>
    <w:rsid w:val="00DF53C9"/>
    <w:rsid w:val="00E15C54"/>
    <w:rsid w:val="00E32EEA"/>
    <w:rsid w:val="00E4097D"/>
    <w:rsid w:val="00E54CFC"/>
    <w:rsid w:val="00E56595"/>
    <w:rsid w:val="00E771D4"/>
    <w:rsid w:val="00E92944"/>
    <w:rsid w:val="00EB0365"/>
    <w:rsid w:val="00EB5BB7"/>
    <w:rsid w:val="00EC0780"/>
    <w:rsid w:val="00ED2ABE"/>
    <w:rsid w:val="00F553DD"/>
    <w:rsid w:val="00F74AF7"/>
    <w:rsid w:val="00FB1422"/>
    <w:rsid w:val="00FB2ADF"/>
    <w:rsid w:val="00FC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B423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14525"/>
    <w:pPr>
      <w:spacing w:after="0" w:line="240" w:lineRule="auto"/>
    </w:pPr>
    <w:rPr>
      <w:rFonts w:ascii="Lucida Sans" w:hAnsi="Lucida Sans"/>
      <w:sz w:val="20"/>
    </w:rPr>
  </w:style>
  <w:style w:type="paragraph" w:styleId="Heading1">
    <w:name w:val="heading 1"/>
    <w:aliases w:val="TITEL DOCUMENT"/>
    <w:basedOn w:val="Normal"/>
    <w:next w:val="Normal"/>
    <w:link w:val="Heading1Char"/>
    <w:uiPriority w:val="9"/>
    <w:qFormat/>
    <w:rsid w:val="007B4B34"/>
    <w:pPr>
      <w:keepNext/>
      <w:keepLines/>
      <w:spacing w:line="480" w:lineRule="auto"/>
      <w:outlineLvl w:val="0"/>
    </w:pPr>
    <w:rPr>
      <w:rFonts w:ascii="Arial Black" w:eastAsiaTheme="majorEastAsia" w:hAnsi="Arial Black" w:cstheme="majorBidi"/>
      <w:b/>
      <w:bCs/>
      <w:color w:val="000000" w:themeColor="text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2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5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D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5D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5D27"/>
  </w:style>
  <w:style w:type="paragraph" w:styleId="Footer">
    <w:name w:val="footer"/>
    <w:basedOn w:val="Normal"/>
    <w:link w:val="FooterChar"/>
    <w:uiPriority w:val="99"/>
    <w:unhideWhenUsed/>
    <w:rsid w:val="00C65D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5D27"/>
  </w:style>
  <w:style w:type="character" w:styleId="Hyperlink">
    <w:name w:val="Hyperlink"/>
    <w:basedOn w:val="DefaultParagraphFont"/>
    <w:uiPriority w:val="99"/>
    <w:unhideWhenUsed/>
    <w:rsid w:val="00C65D27"/>
    <w:rPr>
      <w:color w:val="0000FF" w:themeColor="hyperlink"/>
      <w:u w:val="single"/>
    </w:rPr>
  </w:style>
  <w:style w:type="character" w:customStyle="1" w:styleId="Heading1Char">
    <w:name w:val="Heading 1 Char"/>
    <w:aliases w:val="TITEL DOCUMENT Char"/>
    <w:basedOn w:val="DefaultParagraphFont"/>
    <w:link w:val="Heading1"/>
    <w:uiPriority w:val="9"/>
    <w:rsid w:val="007B4B34"/>
    <w:rPr>
      <w:rFonts w:ascii="Arial Black" w:eastAsiaTheme="majorEastAsia" w:hAnsi="Arial Black" w:cstheme="majorBidi"/>
      <w:b/>
      <w:bCs/>
      <w:color w:val="000000" w:themeColor="text1"/>
      <w:sz w:val="36"/>
      <w:szCs w:val="28"/>
    </w:rPr>
  </w:style>
  <w:style w:type="paragraph" w:customStyle="1" w:styleId="SUBKOP">
    <w:name w:val="SUBKOP"/>
    <w:basedOn w:val="Normal"/>
    <w:link w:val="SUBKOPChar"/>
    <w:qFormat/>
    <w:rsid w:val="007B4B34"/>
    <w:pPr>
      <w:spacing w:line="360" w:lineRule="auto"/>
    </w:pPr>
    <w:rPr>
      <w:rFonts w:cs="Arial"/>
      <w:b/>
      <w:szCs w:val="20"/>
    </w:rPr>
  </w:style>
  <w:style w:type="paragraph" w:customStyle="1" w:styleId="TableContents">
    <w:name w:val="Table Contents"/>
    <w:basedOn w:val="Normal"/>
    <w:rsid w:val="00D10255"/>
    <w:pPr>
      <w:suppressLineNumbers/>
      <w:suppressAutoHyphens/>
    </w:pPr>
    <w:rPr>
      <w:rFonts w:ascii="Cambria" w:eastAsia="Times New Roman" w:hAnsi="Cambria" w:cs="Cambria"/>
      <w:sz w:val="24"/>
      <w:szCs w:val="20"/>
      <w:lang w:eastAsia="zh-CN"/>
    </w:rPr>
  </w:style>
  <w:style w:type="character" w:customStyle="1" w:styleId="SUBKOPChar">
    <w:name w:val="SUBKOP Char"/>
    <w:basedOn w:val="DefaultParagraphFont"/>
    <w:link w:val="SUBKOP"/>
    <w:rsid w:val="007B4B34"/>
    <w:rPr>
      <w:rFonts w:ascii="Lucida Sans" w:hAnsi="Lucida Sans" w:cs="Arial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2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B60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44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LightList-Accent1">
    <w:name w:val="Light List Accent 1"/>
    <w:basedOn w:val="TableNormal"/>
    <w:uiPriority w:val="61"/>
    <w:rsid w:val="0008444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Basisalinea">
    <w:name w:val="[Basisalinea]"/>
    <w:basedOn w:val="Normal"/>
    <w:uiPriority w:val="99"/>
    <w:rsid w:val="008B60C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926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stParagraph">
    <w:name w:val="List Paragraph"/>
    <w:basedOn w:val="Normal"/>
    <w:uiPriority w:val="34"/>
    <w:qFormat/>
    <w:rsid w:val="0069265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35A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67EEA-1BF4-7141-9306-306A702AC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2018-02-20T11:29:00Z</cp:lastPrinted>
  <dcterms:created xsi:type="dcterms:W3CDTF">2020-07-23T17:21:00Z</dcterms:created>
  <dcterms:modified xsi:type="dcterms:W3CDTF">2024-06-24T11:47:00Z</dcterms:modified>
</cp:coreProperties>
</file>